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5C853AA6" w:rsidR="00843FF6" w:rsidRPr="00C13D46" w:rsidRDefault="00DC2D91" w:rsidP="007816F9">
      <w:pPr>
        <w:pStyle w:val="Heading1"/>
        <w:rPr>
          <w:sz w:val="32"/>
          <w:szCs w:val="24"/>
        </w:rPr>
      </w:pPr>
      <w:r w:rsidRPr="00C13D46">
        <w:rPr>
          <w:sz w:val="32"/>
          <w:szCs w:val="24"/>
        </w:rPr>
        <w:t>CODE@BURGAS 202</w:t>
      </w:r>
      <w:r w:rsidR="006A5427" w:rsidRPr="00C13D46">
        <w:rPr>
          <w:sz w:val="32"/>
          <w:szCs w:val="24"/>
        </w:rPr>
        <w:t xml:space="preserve">4, ГРУПА C, ЗАДАЧА </w:t>
      </w:r>
      <w:r w:rsidR="00695950">
        <w:rPr>
          <w:sz w:val="32"/>
          <w:szCs w:val="24"/>
        </w:rPr>
        <w:t>A</w:t>
      </w:r>
      <w:r w:rsidR="006A5427" w:rsidRPr="00C13D46">
        <w:rPr>
          <w:sz w:val="32"/>
          <w:szCs w:val="24"/>
        </w:rPr>
        <w:t xml:space="preserve">. </w:t>
      </w:r>
      <w:r w:rsidR="0019340F" w:rsidRPr="0019340F">
        <w:rPr>
          <w:sz w:val="32"/>
          <w:szCs w:val="24"/>
        </w:rPr>
        <w:t>ВЛАКОВЕ</w:t>
      </w:r>
    </w:p>
    <w:p w14:paraId="18ADBF23" w14:textId="65DD4189" w:rsidR="005440BA" w:rsidRDefault="005440BA" w:rsidP="005440BA">
      <w:proofErr w:type="spellStart"/>
      <w:r>
        <w:t>Два</w:t>
      </w:r>
      <w:proofErr w:type="spellEnd"/>
      <w:r>
        <w:t xml:space="preserve"> </w:t>
      </w:r>
      <w:proofErr w:type="spellStart"/>
      <w:r>
        <w:t>влака</w:t>
      </w:r>
      <w:proofErr w:type="spellEnd"/>
      <w:r>
        <w:t xml:space="preserve"> </w:t>
      </w:r>
      <w:proofErr w:type="spellStart"/>
      <w:r>
        <w:t>тръгват</w:t>
      </w:r>
      <w:proofErr w:type="spellEnd"/>
      <w:r>
        <w:t xml:space="preserve"> </w:t>
      </w:r>
      <w:proofErr w:type="spellStart"/>
      <w:r>
        <w:t>едновременно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гари</w:t>
      </w:r>
      <w:proofErr w:type="spellEnd"/>
      <w:r>
        <w:t xml:space="preserve"> и </w:t>
      </w:r>
      <w:proofErr w:type="spellStart"/>
      <w:r>
        <w:t>пътуват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. </w:t>
      </w:r>
      <w:proofErr w:type="spellStart"/>
      <w:r>
        <w:t>Първият</w:t>
      </w:r>
      <w:proofErr w:type="spellEnd"/>
      <w:r>
        <w:t xml:space="preserve"> </w:t>
      </w:r>
      <w:proofErr w:type="spellStart"/>
      <w:r>
        <w:t>влак</w:t>
      </w:r>
      <w:proofErr w:type="spellEnd"/>
      <w:r>
        <w:t xml:space="preserve"> </w:t>
      </w:r>
      <w:proofErr w:type="spellStart"/>
      <w:r>
        <w:t>пътува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скорост</w:t>
      </w:r>
      <w:proofErr w:type="spellEnd"/>
      <w:r>
        <w:t xml:space="preserve"> v1 </w:t>
      </w:r>
      <w:proofErr w:type="spellStart"/>
      <w:r>
        <w:t>км</w:t>
      </w:r>
      <w:proofErr w:type="spellEnd"/>
      <w:r>
        <w:t xml:space="preserve">/ч, а </w:t>
      </w:r>
      <w:proofErr w:type="spellStart"/>
      <w:r>
        <w:t>вторият</w:t>
      </w:r>
      <w:proofErr w:type="spellEnd"/>
      <w:r>
        <w:t xml:space="preserve"> </w:t>
      </w:r>
      <w:proofErr w:type="spellStart"/>
      <w:r>
        <w:t>влак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скорост</w:t>
      </w:r>
      <w:proofErr w:type="spellEnd"/>
      <w:r>
        <w:t xml:space="preserve"> v2 </w:t>
      </w:r>
      <w:proofErr w:type="spellStart"/>
      <w:r>
        <w:t>км</w:t>
      </w:r>
      <w:proofErr w:type="spellEnd"/>
      <w:r>
        <w:t xml:space="preserve">/ч. </w:t>
      </w:r>
      <w:proofErr w:type="spellStart"/>
      <w:r>
        <w:t>Разстоянието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двете</w:t>
      </w:r>
      <w:proofErr w:type="spellEnd"/>
      <w:r>
        <w:t xml:space="preserve"> </w:t>
      </w:r>
      <w:proofErr w:type="spellStart"/>
      <w:r>
        <w:t>гари</w:t>
      </w:r>
      <w:proofErr w:type="spellEnd"/>
      <w:r>
        <w:t xml:space="preserve"> е d </w:t>
      </w:r>
      <w:proofErr w:type="spellStart"/>
      <w:r>
        <w:t>км</w:t>
      </w:r>
      <w:proofErr w:type="spellEnd"/>
      <w:r>
        <w:t>.</w:t>
      </w:r>
    </w:p>
    <w:p w14:paraId="44615E79" w14:textId="77777777" w:rsidR="005440BA" w:rsidRDefault="005440BA" w:rsidP="005440BA">
      <w:proofErr w:type="spellStart"/>
      <w:r>
        <w:t>Напишете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изчислява</w:t>
      </w:r>
      <w:proofErr w:type="spellEnd"/>
      <w:r>
        <w:t xml:space="preserve"> </w:t>
      </w:r>
      <w:proofErr w:type="spellStart"/>
      <w:r>
        <w:t>следното</w:t>
      </w:r>
      <w:proofErr w:type="spellEnd"/>
      <w:r>
        <w:t>:</w:t>
      </w:r>
    </w:p>
    <w:p w14:paraId="66722AB6" w14:textId="649573D0" w:rsidR="005440BA" w:rsidRDefault="005440BA" w:rsidP="00990A54">
      <w:pPr>
        <w:pStyle w:val="ListParagraph"/>
        <w:numPr>
          <w:ilvl w:val="0"/>
          <w:numId w:val="17"/>
        </w:numPr>
      </w:pPr>
      <w:proofErr w:type="spellStart"/>
      <w:r>
        <w:t>Колко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в </w:t>
      </w:r>
      <w:proofErr w:type="spellStart"/>
      <w:r>
        <w:t>часове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влаковете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срещнат</w:t>
      </w:r>
      <w:proofErr w:type="spellEnd"/>
      <w:r>
        <w:t>?</w:t>
      </w:r>
    </w:p>
    <w:p w14:paraId="44DD7164" w14:textId="42518889" w:rsidR="005440BA" w:rsidRDefault="005440BA" w:rsidP="00990A54">
      <w:pPr>
        <w:pStyle w:val="ListParagraph"/>
        <w:numPr>
          <w:ilvl w:val="0"/>
          <w:numId w:val="17"/>
        </w:numPr>
      </w:pPr>
      <w:proofErr w:type="spellStart"/>
      <w:r>
        <w:t>Какво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е </w:t>
      </w:r>
      <w:proofErr w:type="spellStart"/>
      <w:r>
        <w:t>общото</w:t>
      </w:r>
      <w:proofErr w:type="spellEnd"/>
      <w:r>
        <w:t xml:space="preserve"> </w:t>
      </w:r>
      <w:r w:rsidRPr="00990A54">
        <w:rPr>
          <w:lang w:val="bg-BG"/>
        </w:rPr>
        <w:t>изминато</w:t>
      </w:r>
      <w:r>
        <w:t xml:space="preserve"> </w:t>
      </w:r>
      <w:proofErr w:type="spellStart"/>
      <w:r>
        <w:t>разстояние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двата</w:t>
      </w:r>
      <w:proofErr w:type="spellEnd"/>
      <w:r>
        <w:t xml:space="preserve"> </w:t>
      </w:r>
      <w:proofErr w:type="spellStart"/>
      <w:r>
        <w:t>влака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срещата</w:t>
      </w:r>
      <w:proofErr w:type="spellEnd"/>
      <w:r>
        <w:t>?</w:t>
      </w:r>
    </w:p>
    <w:p w14:paraId="746C8CB6" w14:textId="295E67FF" w:rsidR="005440BA" w:rsidRPr="002269BA" w:rsidRDefault="005440BA" w:rsidP="002269BA">
      <w:pPr>
        <w:pStyle w:val="Heading2"/>
        <w:rPr>
          <w:lang w:val="bg-BG"/>
        </w:rPr>
      </w:pPr>
      <w:proofErr w:type="spellStart"/>
      <w:r>
        <w:t>Входни</w:t>
      </w:r>
      <w:proofErr w:type="spellEnd"/>
      <w:r>
        <w:t xml:space="preserve"> </w:t>
      </w:r>
      <w:proofErr w:type="spellStart"/>
      <w:r>
        <w:t>данни</w:t>
      </w:r>
      <w:proofErr w:type="spellEnd"/>
    </w:p>
    <w:p w14:paraId="035F173C" w14:textId="690E84A5" w:rsidR="005440BA" w:rsidRDefault="005440BA" w:rsidP="002269BA">
      <w:pPr>
        <w:pStyle w:val="ListParagraph"/>
        <w:numPr>
          <w:ilvl w:val="0"/>
          <w:numId w:val="14"/>
        </w:numPr>
      </w:pPr>
      <w:proofErr w:type="spellStart"/>
      <w:r>
        <w:t>Скоростта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първия</w:t>
      </w:r>
      <w:proofErr w:type="spellEnd"/>
      <w:r>
        <w:t xml:space="preserve"> </w:t>
      </w:r>
      <w:proofErr w:type="spellStart"/>
      <w:r>
        <w:t>влак</w:t>
      </w:r>
      <w:proofErr w:type="spellEnd"/>
      <w:r>
        <w:t xml:space="preserve"> v1 (в </w:t>
      </w:r>
      <w:proofErr w:type="spellStart"/>
      <w:r>
        <w:t>км</w:t>
      </w:r>
      <w:proofErr w:type="spellEnd"/>
      <w:r>
        <w:t>/ч)</w:t>
      </w:r>
    </w:p>
    <w:p w14:paraId="720B08AC" w14:textId="40455F4E" w:rsidR="005440BA" w:rsidRDefault="005440BA" w:rsidP="002269BA">
      <w:pPr>
        <w:pStyle w:val="ListParagraph"/>
        <w:numPr>
          <w:ilvl w:val="0"/>
          <w:numId w:val="14"/>
        </w:numPr>
      </w:pPr>
      <w:proofErr w:type="spellStart"/>
      <w:r>
        <w:t>Скоростта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втория</w:t>
      </w:r>
      <w:proofErr w:type="spellEnd"/>
      <w:r>
        <w:t xml:space="preserve"> </w:t>
      </w:r>
      <w:proofErr w:type="spellStart"/>
      <w:r>
        <w:t>влак</w:t>
      </w:r>
      <w:proofErr w:type="spellEnd"/>
      <w:r>
        <w:t xml:space="preserve"> v2 (в </w:t>
      </w:r>
      <w:proofErr w:type="spellStart"/>
      <w:r>
        <w:t>км</w:t>
      </w:r>
      <w:proofErr w:type="spellEnd"/>
      <w:r>
        <w:t>/ч)</w:t>
      </w:r>
    </w:p>
    <w:p w14:paraId="2C58B150" w14:textId="50AA5BC5" w:rsidR="005440BA" w:rsidRDefault="005440BA" w:rsidP="002269BA">
      <w:pPr>
        <w:pStyle w:val="ListParagraph"/>
        <w:numPr>
          <w:ilvl w:val="0"/>
          <w:numId w:val="14"/>
        </w:numPr>
      </w:pPr>
      <w:proofErr w:type="spellStart"/>
      <w:r>
        <w:t>Разстоянието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двете</w:t>
      </w:r>
      <w:proofErr w:type="spellEnd"/>
      <w:r>
        <w:t xml:space="preserve"> </w:t>
      </w:r>
      <w:proofErr w:type="spellStart"/>
      <w:r>
        <w:t>гари</w:t>
      </w:r>
      <w:proofErr w:type="spellEnd"/>
      <w:r>
        <w:t xml:space="preserve"> d (в </w:t>
      </w:r>
      <w:proofErr w:type="spellStart"/>
      <w:r>
        <w:t>км</w:t>
      </w:r>
      <w:proofErr w:type="spellEnd"/>
      <w:r>
        <w:t>)</w:t>
      </w:r>
    </w:p>
    <w:p w14:paraId="7963DEF9" w14:textId="25C85ACF" w:rsidR="005440BA" w:rsidRPr="002269BA" w:rsidRDefault="005440BA" w:rsidP="002269BA">
      <w:pPr>
        <w:pStyle w:val="Heading2"/>
        <w:rPr>
          <w:lang w:val="bg-BG"/>
        </w:rPr>
      </w:pPr>
      <w:proofErr w:type="spellStart"/>
      <w:r>
        <w:t>Изходни</w:t>
      </w:r>
      <w:proofErr w:type="spellEnd"/>
      <w:r>
        <w:t xml:space="preserve"> </w:t>
      </w:r>
      <w:proofErr w:type="spellStart"/>
      <w:r>
        <w:t>данни</w:t>
      </w:r>
      <w:proofErr w:type="spellEnd"/>
    </w:p>
    <w:p w14:paraId="076DEFEB" w14:textId="1EFC3082" w:rsidR="005440BA" w:rsidRDefault="005440BA" w:rsidP="002269BA">
      <w:pPr>
        <w:pStyle w:val="ListParagraph"/>
        <w:numPr>
          <w:ilvl w:val="0"/>
          <w:numId w:val="14"/>
        </w:numPr>
      </w:pPr>
      <w:proofErr w:type="spellStart"/>
      <w:r>
        <w:t>Времето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срещата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влаковете</w:t>
      </w:r>
      <w:proofErr w:type="spellEnd"/>
      <w:r>
        <w:t xml:space="preserve"> в </w:t>
      </w:r>
      <w:proofErr w:type="spellStart"/>
      <w:proofErr w:type="gramStart"/>
      <w:r>
        <w:t>часове</w:t>
      </w:r>
      <w:proofErr w:type="spellEnd"/>
      <w:r w:rsidR="00DF04A9">
        <w:rPr>
          <w:lang w:val="bg-BG"/>
        </w:rPr>
        <w:t>;</w:t>
      </w:r>
      <w:proofErr w:type="gramEnd"/>
    </w:p>
    <w:p w14:paraId="1F99CEC8" w14:textId="5D301D9A" w:rsidR="005440BA" w:rsidRDefault="005440BA" w:rsidP="002269BA">
      <w:pPr>
        <w:pStyle w:val="ListParagraph"/>
        <w:numPr>
          <w:ilvl w:val="0"/>
          <w:numId w:val="14"/>
        </w:numPr>
      </w:pPr>
      <w:proofErr w:type="spellStart"/>
      <w:r>
        <w:t>Общото</w:t>
      </w:r>
      <w:proofErr w:type="spellEnd"/>
      <w:r>
        <w:t xml:space="preserve"> </w:t>
      </w:r>
      <w:r w:rsidR="00C53531" w:rsidRPr="002269BA">
        <w:rPr>
          <w:lang w:val="bg-BG"/>
        </w:rPr>
        <w:t>изминато</w:t>
      </w:r>
      <w:r>
        <w:t xml:space="preserve"> </w:t>
      </w:r>
      <w:proofErr w:type="spellStart"/>
      <w:r>
        <w:t>разстояние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двата</w:t>
      </w:r>
      <w:proofErr w:type="spellEnd"/>
      <w:r>
        <w:t xml:space="preserve"> </w:t>
      </w:r>
      <w:proofErr w:type="spellStart"/>
      <w:r>
        <w:t>влака</w:t>
      </w:r>
      <w:proofErr w:type="spellEnd"/>
      <w:r>
        <w:t xml:space="preserve"> в </w:t>
      </w:r>
      <w:proofErr w:type="spellStart"/>
      <w:r>
        <w:t>км</w:t>
      </w:r>
      <w:proofErr w:type="spellEnd"/>
      <w:r w:rsidR="00DF04A9">
        <w:rPr>
          <w:lang w:val="bg-BG"/>
        </w:rPr>
        <w:t>.</w:t>
      </w:r>
    </w:p>
    <w:p w14:paraId="463AC948" w14:textId="0D8C94B0" w:rsidR="00FF01F1" w:rsidRPr="002269BA" w:rsidRDefault="005440BA" w:rsidP="00FF01F1">
      <w:pPr>
        <w:rPr>
          <w:lang w:val="bg-BG"/>
        </w:rPr>
      </w:pPr>
      <w:proofErr w:type="spellStart"/>
      <w:r>
        <w:t>Тази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решена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формулата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физиката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е </w:t>
      </w:r>
      <w:proofErr w:type="spellStart"/>
      <w:r>
        <w:t>равна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разстоянието</w:t>
      </w:r>
      <w:proofErr w:type="spellEnd"/>
      <w:r>
        <w:t xml:space="preserve">, </w:t>
      </w:r>
      <w:proofErr w:type="spellStart"/>
      <w:r>
        <w:t>разделено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скоростта</w:t>
      </w:r>
      <w:proofErr w:type="spellEnd"/>
      <w:r>
        <w:t xml:space="preserve">. </w:t>
      </w:r>
      <w:proofErr w:type="spellStart"/>
      <w:r>
        <w:t>Общото</w:t>
      </w:r>
      <w:proofErr w:type="spellEnd"/>
      <w:r>
        <w:t xml:space="preserve"> </w:t>
      </w:r>
      <w:r w:rsidR="002269BA">
        <w:rPr>
          <w:lang w:val="bg-BG"/>
        </w:rPr>
        <w:t>изминато</w:t>
      </w:r>
      <w:r>
        <w:t xml:space="preserve"> </w:t>
      </w:r>
      <w:proofErr w:type="spellStart"/>
      <w:r>
        <w:t>разстояние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двата</w:t>
      </w:r>
      <w:proofErr w:type="spellEnd"/>
      <w:r>
        <w:t xml:space="preserve"> </w:t>
      </w:r>
      <w:proofErr w:type="spellStart"/>
      <w:r>
        <w:t>влака</w:t>
      </w:r>
      <w:proofErr w:type="spellEnd"/>
      <w:r>
        <w:t xml:space="preserve"> е </w:t>
      </w:r>
      <w:proofErr w:type="spellStart"/>
      <w:r>
        <w:t>сумата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разстоянията</w:t>
      </w:r>
      <w:proofErr w:type="spellEnd"/>
      <w:r>
        <w:t xml:space="preserve">, </w:t>
      </w:r>
      <w:r w:rsidR="002269BA">
        <w:rPr>
          <w:lang w:val="bg-BG"/>
        </w:rPr>
        <w:t>изминато</w:t>
      </w:r>
      <w:r w:rsidR="002269BA"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влак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е </w:t>
      </w:r>
      <w:proofErr w:type="spellStart"/>
      <w:r>
        <w:t>равно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произведението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 xml:space="preserve"> и </w:t>
      </w:r>
      <w:proofErr w:type="spellStart"/>
      <w:r>
        <w:t>скоростта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влак</w:t>
      </w:r>
      <w:proofErr w:type="spellEnd"/>
      <w:r>
        <w:t>.</w:t>
      </w:r>
    </w:p>
    <w:p w14:paraId="5848AB51" w14:textId="765CB80D" w:rsidR="00FF01F1" w:rsidRDefault="00FF01F1" w:rsidP="00FF01F1">
      <w:pPr>
        <w:pStyle w:val="Heading2"/>
      </w:pPr>
      <w:proofErr w:type="spellStart"/>
      <w:r>
        <w:t>Примерен</w:t>
      </w:r>
      <w:proofErr w:type="spellEnd"/>
      <w:r>
        <w:t xml:space="preserve"> </w:t>
      </w:r>
      <w:proofErr w:type="spellStart"/>
      <w:r>
        <w:t>вход</w:t>
      </w:r>
      <w:proofErr w:type="spellEnd"/>
    </w:p>
    <w:p w14:paraId="3C3EBDAE" w14:textId="514314CC" w:rsidR="00FF01F1" w:rsidRDefault="00F74D1E" w:rsidP="00FF01F1">
      <w:pPr>
        <w:spacing w:after="0"/>
      </w:pPr>
      <w:r>
        <w:t>100</w:t>
      </w:r>
    </w:p>
    <w:p w14:paraId="2C394416" w14:textId="49A66414" w:rsidR="00F74D1E" w:rsidRDefault="00F74D1E" w:rsidP="00FF01F1">
      <w:pPr>
        <w:spacing w:after="0"/>
      </w:pPr>
      <w:r>
        <w:t>150</w:t>
      </w:r>
    </w:p>
    <w:p w14:paraId="4DFF7FB9" w14:textId="5D2E1590" w:rsidR="00FF01F1" w:rsidRDefault="00F74D1E" w:rsidP="002269BA">
      <w:pPr>
        <w:spacing w:after="0"/>
      </w:pPr>
      <w:r>
        <w:t>300</w:t>
      </w:r>
    </w:p>
    <w:p w14:paraId="5DD3A8EF" w14:textId="5E0DD424" w:rsidR="00FF01F1" w:rsidRDefault="00FF01F1" w:rsidP="00FF01F1">
      <w:pPr>
        <w:pStyle w:val="Heading2"/>
      </w:pPr>
      <w:proofErr w:type="spellStart"/>
      <w:r>
        <w:t>Примерен</w:t>
      </w:r>
      <w:proofErr w:type="spellEnd"/>
      <w:r>
        <w:t xml:space="preserve"> </w:t>
      </w:r>
      <w:proofErr w:type="spellStart"/>
      <w:r>
        <w:t>изход</w:t>
      </w:r>
      <w:proofErr w:type="spellEnd"/>
    </w:p>
    <w:p w14:paraId="1C04B2AA" w14:textId="7063B120" w:rsidR="00FF01F1" w:rsidRDefault="002269BA" w:rsidP="002269BA">
      <w:pPr>
        <w:spacing w:after="0"/>
      </w:pPr>
      <w:r>
        <w:t>1</w:t>
      </w:r>
    </w:p>
    <w:p w14:paraId="712DB0C6" w14:textId="24B5F5D0" w:rsidR="00843FF6" w:rsidRPr="002269BA" w:rsidRDefault="002269BA" w:rsidP="00FF01F1">
      <w:r>
        <w:t>250</w:t>
      </w:r>
    </w:p>
    <w:sectPr w:rsidR="00843FF6" w:rsidRPr="002269BA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A2523" w14:textId="77777777" w:rsidR="00D36316" w:rsidRDefault="00D36316">
      <w:pPr>
        <w:spacing w:after="0" w:line="240" w:lineRule="auto"/>
      </w:pPr>
      <w:r>
        <w:separator/>
      </w:r>
    </w:p>
  </w:endnote>
  <w:endnote w:type="continuationSeparator" w:id="0">
    <w:p w14:paraId="0130E266" w14:textId="77777777" w:rsidR="00D36316" w:rsidRDefault="00D36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0686C" w14:textId="77777777" w:rsidR="00D36316" w:rsidRDefault="00D36316">
      <w:pPr>
        <w:spacing w:after="0" w:line="240" w:lineRule="auto"/>
      </w:pPr>
      <w:r>
        <w:separator/>
      </w:r>
    </w:p>
  </w:footnote>
  <w:footnote w:type="continuationSeparator" w:id="0">
    <w:p w14:paraId="5F8E988D" w14:textId="77777777" w:rsidR="00D36316" w:rsidRDefault="00D36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F03DB0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F03DB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F03DB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F03DB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F03DB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DE04F4"/>
    <w:multiLevelType w:val="hybridMultilevel"/>
    <w:tmpl w:val="83B2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ED3"/>
    <w:multiLevelType w:val="hybridMultilevel"/>
    <w:tmpl w:val="1B002CF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C7F34"/>
    <w:multiLevelType w:val="hybridMultilevel"/>
    <w:tmpl w:val="3EE2F192"/>
    <w:lvl w:ilvl="0" w:tplc="FCEC87C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9E437A"/>
    <w:multiLevelType w:val="hybridMultilevel"/>
    <w:tmpl w:val="DAA8E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74B25"/>
    <w:multiLevelType w:val="hybridMultilevel"/>
    <w:tmpl w:val="E0EA1C2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6"/>
  </w:num>
  <w:num w:numId="12" w16cid:durableId="1351294029">
    <w:abstractNumId w:val="15"/>
  </w:num>
  <w:num w:numId="13" w16cid:durableId="99303798">
    <w:abstractNumId w:val="10"/>
  </w:num>
  <w:num w:numId="14" w16cid:durableId="328144100">
    <w:abstractNumId w:val="14"/>
  </w:num>
  <w:num w:numId="15" w16cid:durableId="1735007408">
    <w:abstractNumId w:val="11"/>
  </w:num>
  <w:num w:numId="16" w16cid:durableId="162624905">
    <w:abstractNumId w:val="13"/>
  </w:num>
  <w:num w:numId="17" w16cid:durableId="438259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85"/>
    <w:rsid w:val="00066E19"/>
    <w:rsid w:val="00086F12"/>
    <w:rsid w:val="000A097D"/>
    <w:rsid w:val="000A2889"/>
    <w:rsid w:val="000B4BF8"/>
    <w:rsid w:val="000D1825"/>
    <w:rsid w:val="000D7349"/>
    <w:rsid w:val="000E4056"/>
    <w:rsid w:val="000E5789"/>
    <w:rsid w:val="000E70A9"/>
    <w:rsid w:val="000F2898"/>
    <w:rsid w:val="0010288F"/>
    <w:rsid w:val="00115663"/>
    <w:rsid w:val="00123859"/>
    <w:rsid w:val="00152920"/>
    <w:rsid w:val="001536FE"/>
    <w:rsid w:val="00157215"/>
    <w:rsid w:val="001601EE"/>
    <w:rsid w:val="0016275D"/>
    <w:rsid w:val="00180DFA"/>
    <w:rsid w:val="00182CB0"/>
    <w:rsid w:val="001870B2"/>
    <w:rsid w:val="0019340F"/>
    <w:rsid w:val="001F45CB"/>
    <w:rsid w:val="00213EAB"/>
    <w:rsid w:val="00215D1D"/>
    <w:rsid w:val="00224451"/>
    <w:rsid w:val="002269BA"/>
    <w:rsid w:val="00233A73"/>
    <w:rsid w:val="002469AE"/>
    <w:rsid w:val="002716E6"/>
    <w:rsid w:val="002812CE"/>
    <w:rsid w:val="00284AAA"/>
    <w:rsid w:val="002A69C0"/>
    <w:rsid w:val="002C43F9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96C86"/>
    <w:rsid w:val="003A0FC4"/>
    <w:rsid w:val="003B2F49"/>
    <w:rsid w:val="003B6EC5"/>
    <w:rsid w:val="003D58BA"/>
    <w:rsid w:val="003E585D"/>
    <w:rsid w:val="003F67B7"/>
    <w:rsid w:val="003F7C02"/>
    <w:rsid w:val="00422A2D"/>
    <w:rsid w:val="00431277"/>
    <w:rsid w:val="00437DB3"/>
    <w:rsid w:val="00441D68"/>
    <w:rsid w:val="00445692"/>
    <w:rsid w:val="00455BF4"/>
    <w:rsid w:val="00462B54"/>
    <w:rsid w:val="00484FFC"/>
    <w:rsid w:val="004C595E"/>
    <w:rsid w:val="005073D0"/>
    <w:rsid w:val="005168D9"/>
    <w:rsid w:val="00535A9A"/>
    <w:rsid w:val="00543DA3"/>
    <w:rsid w:val="005440BA"/>
    <w:rsid w:val="00552F1A"/>
    <w:rsid w:val="00576382"/>
    <w:rsid w:val="00590FAC"/>
    <w:rsid w:val="005B3248"/>
    <w:rsid w:val="0060109A"/>
    <w:rsid w:val="00620729"/>
    <w:rsid w:val="0064337B"/>
    <w:rsid w:val="006601DB"/>
    <w:rsid w:val="0066615A"/>
    <w:rsid w:val="00673242"/>
    <w:rsid w:val="00673442"/>
    <w:rsid w:val="00686D21"/>
    <w:rsid w:val="00691768"/>
    <w:rsid w:val="0069588F"/>
    <w:rsid w:val="00695950"/>
    <w:rsid w:val="006A5427"/>
    <w:rsid w:val="006C6CA9"/>
    <w:rsid w:val="006F0367"/>
    <w:rsid w:val="006F2C26"/>
    <w:rsid w:val="0075061C"/>
    <w:rsid w:val="00763FB8"/>
    <w:rsid w:val="0076657F"/>
    <w:rsid w:val="007816F9"/>
    <w:rsid w:val="0078655E"/>
    <w:rsid w:val="007C4A68"/>
    <w:rsid w:val="007C4A97"/>
    <w:rsid w:val="007D22A3"/>
    <w:rsid w:val="007E0D6E"/>
    <w:rsid w:val="007E3A99"/>
    <w:rsid w:val="00843FF6"/>
    <w:rsid w:val="008479F1"/>
    <w:rsid w:val="00862E9C"/>
    <w:rsid w:val="008658F6"/>
    <w:rsid w:val="00892E9B"/>
    <w:rsid w:val="008945AC"/>
    <w:rsid w:val="008D04CF"/>
    <w:rsid w:val="008D7849"/>
    <w:rsid w:val="008E3123"/>
    <w:rsid w:val="00902C50"/>
    <w:rsid w:val="00921BBB"/>
    <w:rsid w:val="009439AA"/>
    <w:rsid w:val="00957928"/>
    <w:rsid w:val="00963B90"/>
    <w:rsid w:val="009871CF"/>
    <w:rsid w:val="00990A54"/>
    <w:rsid w:val="009B0757"/>
    <w:rsid w:val="009C773F"/>
    <w:rsid w:val="00A05B27"/>
    <w:rsid w:val="00A2113E"/>
    <w:rsid w:val="00A36890"/>
    <w:rsid w:val="00A40FF3"/>
    <w:rsid w:val="00A45E55"/>
    <w:rsid w:val="00A802E7"/>
    <w:rsid w:val="00A95A70"/>
    <w:rsid w:val="00AF378A"/>
    <w:rsid w:val="00AF5D69"/>
    <w:rsid w:val="00B22EC4"/>
    <w:rsid w:val="00B54EAE"/>
    <w:rsid w:val="00B552FE"/>
    <w:rsid w:val="00B60464"/>
    <w:rsid w:val="00B62B9B"/>
    <w:rsid w:val="00B77CCC"/>
    <w:rsid w:val="00BA5A05"/>
    <w:rsid w:val="00BC06ED"/>
    <w:rsid w:val="00BC7B95"/>
    <w:rsid w:val="00BD6BBA"/>
    <w:rsid w:val="00BF296A"/>
    <w:rsid w:val="00C01BF5"/>
    <w:rsid w:val="00C12960"/>
    <w:rsid w:val="00C13D46"/>
    <w:rsid w:val="00C53531"/>
    <w:rsid w:val="00C916B7"/>
    <w:rsid w:val="00C947E4"/>
    <w:rsid w:val="00CA088F"/>
    <w:rsid w:val="00CB32E0"/>
    <w:rsid w:val="00CE2CAB"/>
    <w:rsid w:val="00CF317E"/>
    <w:rsid w:val="00D02998"/>
    <w:rsid w:val="00D36316"/>
    <w:rsid w:val="00D56B72"/>
    <w:rsid w:val="00D60FAC"/>
    <w:rsid w:val="00D626E4"/>
    <w:rsid w:val="00D84716"/>
    <w:rsid w:val="00D904CD"/>
    <w:rsid w:val="00DC2D91"/>
    <w:rsid w:val="00DE3E34"/>
    <w:rsid w:val="00DE66C0"/>
    <w:rsid w:val="00DF04A9"/>
    <w:rsid w:val="00E041D6"/>
    <w:rsid w:val="00E32718"/>
    <w:rsid w:val="00E71405"/>
    <w:rsid w:val="00E768A0"/>
    <w:rsid w:val="00E802A8"/>
    <w:rsid w:val="00EC1D9C"/>
    <w:rsid w:val="00ED5B5C"/>
    <w:rsid w:val="00F03DB0"/>
    <w:rsid w:val="00F50E25"/>
    <w:rsid w:val="00F56FBA"/>
    <w:rsid w:val="00F614F8"/>
    <w:rsid w:val="00F62EC4"/>
    <w:rsid w:val="00F64CF8"/>
    <w:rsid w:val="00F74D1E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65</TotalTime>
  <Pages>1</Pages>
  <Words>176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37</cp:revision>
  <cp:lastPrinted>2024-03-12T07:08:00Z</cp:lastPrinted>
  <dcterms:created xsi:type="dcterms:W3CDTF">2024-03-12T12:05:00Z</dcterms:created>
  <dcterms:modified xsi:type="dcterms:W3CDTF">2024-05-20T07:59:00Z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