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036AF9C2" w:rsidR="00C3355F" w:rsidRPr="00EF4737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6C22C6">
        <w:rPr>
          <w:rFonts w:ascii="Comfortaa SemiBold" w:hAnsi="Comfortaa SemiBold"/>
          <w:color w:val="auto"/>
          <w:sz w:val="32"/>
          <w:szCs w:val="24"/>
          <w:lang w:val="bg-BG"/>
        </w:rPr>
        <w:t>А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1F523D">
        <w:rPr>
          <w:rFonts w:ascii="Comfortaa SemiBold" w:hAnsi="Comfortaa SemiBold"/>
          <w:color w:val="auto"/>
          <w:sz w:val="32"/>
          <w:szCs w:val="24"/>
        </w:rPr>
        <w:t>D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1F523D" w:rsidRPr="001F523D">
        <w:rPr>
          <w:rFonts w:ascii="Comfortaa SemiBold" w:hAnsi="Comfortaa SemiBold"/>
          <w:color w:val="auto"/>
          <w:sz w:val="32"/>
          <w:szCs w:val="24"/>
          <w:lang w:val="bg-BG"/>
        </w:rPr>
        <w:t>ТРАНСПОРТНА НЕВОЛЯ</w:t>
      </w:r>
    </w:p>
    <w:p w14:paraId="6E3AC166" w14:textId="77777777" w:rsidR="001F523D" w:rsidRPr="001F523D" w:rsidRDefault="001F523D" w:rsidP="001F523D">
      <w:pPr>
        <w:jc w:val="both"/>
        <w:rPr>
          <w:rFonts w:ascii="Comfortaa Light" w:hAnsi="Comfortaa Light"/>
          <w:sz w:val="22"/>
          <w:szCs w:val="22"/>
          <w:lang w:val="en"/>
        </w:rPr>
      </w:pP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Ето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случи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!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Мими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покани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най-сетне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Гошко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среща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!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Разбира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нещата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никак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лесни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Мими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живее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далеч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Бургас е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голям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а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Гошо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трябва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пребори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достигне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нея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(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физически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сърцето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ѝ,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разбира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)!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тази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цел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той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трябва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пребори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и с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транспортна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задача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>!</w:t>
      </w:r>
    </w:p>
    <w:p w14:paraId="5F1A4E81" w14:textId="77777777" w:rsidR="001F523D" w:rsidRPr="001F523D" w:rsidRDefault="001F523D" w:rsidP="001F523D">
      <w:pPr>
        <w:spacing w:before="240"/>
        <w:jc w:val="both"/>
        <w:rPr>
          <w:rFonts w:ascii="Comfortaa Light" w:hAnsi="Comfortaa Light"/>
          <w:sz w:val="22"/>
          <w:szCs w:val="22"/>
          <w:lang w:val="en"/>
        </w:rPr>
      </w:pPr>
      <w:r w:rsidRPr="001F523D">
        <w:rPr>
          <w:rFonts w:ascii="Comfortaa Light" w:hAnsi="Comfortaa Light"/>
          <w:sz w:val="22"/>
          <w:szCs w:val="22"/>
          <w:lang w:val="en"/>
        </w:rPr>
        <w:t xml:space="preserve">В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град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Бургас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има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r w:rsidRPr="001F523D">
        <w:rPr>
          <w:rFonts w:ascii="Comfortaa Light" w:hAnsi="Comfortaa Light"/>
          <w:b/>
          <w:sz w:val="22"/>
          <w:szCs w:val="22"/>
          <w:lang w:val="en"/>
        </w:rPr>
        <w:t>n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брой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спирки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свързани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с </w:t>
      </w:r>
      <w:r w:rsidRPr="001F523D">
        <w:rPr>
          <w:rFonts w:ascii="Comfortaa Light" w:hAnsi="Comfortaa Light"/>
          <w:b/>
          <w:sz w:val="22"/>
          <w:szCs w:val="22"/>
          <w:lang w:val="en"/>
        </w:rPr>
        <w:t>m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брой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автобусни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маршрути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като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път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спирка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a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i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b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i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изминава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време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t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i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стигне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бързо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безопасно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Мими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Гошко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може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смени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най-много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k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автобуса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Понеже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Гошо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е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много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залухан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може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окаже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че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има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нужда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знае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най-краткото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време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достигне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между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различните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спирки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според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своите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нужди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Ще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получите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него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q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брой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запитвания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като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всяко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тях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трябва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върнете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най-краткото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време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достигне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едната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другата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спирка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.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Ако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няма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такава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възможност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отговорете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с -1.</w:t>
      </w:r>
    </w:p>
    <w:p w14:paraId="07203119" w14:textId="77777777" w:rsidR="001F523D" w:rsidRPr="001F523D" w:rsidRDefault="001F523D" w:rsidP="001F523D">
      <w:pPr>
        <w:spacing w:before="240" w:after="0"/>
        <w:jc w:val="both"/>
        <w:rPr>
          <w:rFonts w:ascii="Comfortaa Light" w:hAnsi="Comfortaa Light"/>
          <w:b/>
          <w:bCs/>
          <w:sz w:val="22"/>
          <w:szCs w:val="22"/>
          <w:lang w:val="en"/>
        </w:rPr>
      </w:pPr>
      <w:proofErr w:type="spellStart"/>
      <w:r w:rsidRPr="001F523D">
        <w:rPr>
          <w:rFonts w:ascii="Comfortaa Light" w:hAnsi="Comfortaa Light"/>
          <w:b/>
          <w:bCs/>
          <w:sz w:val="22"/>
          <w:szCs w:val="22"/>
          <w:lang w:val="en"/>
        </w:rPr>
        <w:t>Вход</w:t>
      </w:r>
      <w:proofErr w:type="spellEnd"/>
    </w:p>
    <w:p w14:paraId="79FB4F9B" w14:textId="1F0BEC94" w:rsidR="001F523D" w:rsidRPr="001F523D" w:rsidRDefault="001F523D" w:rsidP="001F523D">
      <w:pPr>
        <w:jc w:val="both"/>
        <w:rPr>
          <w:rFonts w:ascii="Comfortaa Light" w:hAnsi="Comfortaa Light"/>
          <w:sz w:val="22"/>
          <w:szCs w:val="22"/>
          <w:lang w:val="en"/>
        </w:rPr>
      </w:pP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Първия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ред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съдържа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две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цели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числа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n (1 &lt; n &lt; 70) и m (1 &lt; m &lt; 10</w:t>
      </w:r>
      <w:r w:rsidRPr="001F523D">
        <w:rPr>
          <w:rFonts w:ascii="Comfortaa Light" w:hAnsi="Comfortaa Light"/>
          <w:sz w:val="22"/>
          <w:szCs w:val="22"/>
          <w:vertAlign w:val="superscript"/>
          <w:lang w:val="en"/>
        </w:rPr>
        <w:t>6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),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разделени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с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интервал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>.</w:t>
      </w:r>
      <w:r w:rsidRPr="001F523D">
        <w:rPr>
          <w:rFonts w:ascii="Comfortaa Light" w:hAnsi="Comfortaa Light"/>
          <w:sz w:val="22"/>
          <w:szCs w:val="22"/>
          <w:lang w:val="bg-BG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всеки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следващите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m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реда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разположени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три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цели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числа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във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формат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>:</w:t>
      </w:r>
      <w:r w:rsidRPr="001F523D">
        <w:rPr>
          <w:rFonts w:ascii="Comfortaa Light" w:hAnsi="Comfortaa Light"/>
          <w:sz w:val="22"/>
          <w:szCs w:val="22"/>
          <w:lang w:val="bg-BG"/>
        </w:rPr>
        <w:t xml:space="preserve"> </w:t>
      </w:r>
      <w:r w:rsidRPr="001F523D">
        <w:rPr>
          <w:rFonts w:ascii="Comfortaa Light" w:hAnsi="Comfortaa Light"/>
          <w:sz w:val="22"/>
          <w:szCs w:val="22"/>
          <w:lang w:val="en"/>
        </w:rPr>
        <w:t>a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i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 b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i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t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i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(1 &lt; a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i</w:t>
      </w:r>
      <w:r w:rsidRPr="001F523D">
        <w:rPr>
          <w:rFonts w:ascii="Comfortaa Light" w:hAnsi="Comfortaa Light"/>
          <w:sz w:val="22"/>
          <w:szCs w:val="22"/>
          <w:lang w:val="en"/>
        </w:rPr>
        <w:t>, b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i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 &lt; n, 1 &lt;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ti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&lt; 10</w:t>
      </w:r>
      <w:r w:rsidRPr="001F523D">
        <w:rPr>
          <w:rFonts w:ascii="Comfortaa Light" w:hAnsi="Comfortaa Light"/>
          <w:sz w:val="22"/>
          <w:szCs w:val="22"/>
          <w:vertAlign w:val="superscript"/>
          <w:lang w:val="en"/>
        </w:rPr>
        <w:t>6</w:t>
      </w:r>
      <w:r w:rsidRPr="001F523D">
        <w:rPr>
          <w:rFonts w:ascii="Comfortaa Light" w:hAnsi="Comfortaa Light"/>
          <w:sz w:val="22"/>
          <w:szCs w:val="22"/>
          <w:lang w:val="en"/>
        </w:rPr>
        <w:t>).</w:t>
      </w:r>
      <w:r w:rsidRPr="001F523D">
        <w:rPr>
          <w:rFonts w:ascii="Comfortaa Light" w:hAnsi="Comfortaa Light"/>
          <w:sz w:val="22"/>
          <w:szCs w:val="22"/>
          <w:lang w:val="bg-BG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следващия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ред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разопложени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две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цели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числа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k и q (1 &lt;= k &lt;= 10</w:t>
      </w:r>
      <w:r w:rsidRPr="001F523D">
        <w:rPr>
          <w:rFonts w:ascii="Comfortaa Light" w:hAnsi="Comfortaa Light"/>
          <w:sz w:val="22"/>
          <w:szCs w:val="22"/>
          <w:vertAlign w:val="superscript"/>
          <w:lang w:val="en"/>
        </w:rPr>
        <w:t>9</w:t>
      </w:r>
      <w:r w:rsidRPr="001F523D">
        <w:rPr>
          <w:rFonts w:ascii="Comfortaa Light" w:hAnsi="Comfortaa Light"/>
          <w:sz w:val="22"/>
          <w:szCs w:val="22"/>
          <w:lang w:val="en"/>
        </w:rPr>
        <w:t>, 1 &lt;= q &lt;= n</w:t>
      </w:r>
      <w:r w:rsidRPr="001F523D">
        <w:rPr>
          <w:rFonts w:ascii="Comfortaa Light" w:hAnsi="Comfortaa Light"/>
          <w:sz w:val="22"/>
          <w:szCs w:val="22"/>
          <w:vertAlign w:val="superscript"/>
          <w:lang w:val="en"/>
        </w:rPr>
        <w:t>2</w:t>
      </w:r>
      <w:r w:rsidRPr="001F523D">
        <w:rPr>
          <w:rFonts w:ascii="Comfortaa Light" w:hAnsi="Comfortaa Light"/>
          <w:sz w:val="22"/>
          <w:szCs w:val="22"/>
          <w:lang w:val="en"/>
        </w:rPr>
        <w:t xml:space="preserve">),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максималния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брой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сменени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автобуси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брой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заявките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>.</w:t>
      </w:r>
      <w:r w:rsidRPr="001F523D">
        <w:rPr>
          <w:rFonts w:ascii="Comfortaa Light" w:hAnsi="Comfortaa Light"/>
          <w:sz w:val="22"/>
          <w:szCs w:val="22"/>
          <w:lang w:val="bg-BG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следващите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q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реда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разположени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две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цели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числа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във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формата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>:</w:t>
      </w:r>
      <w:r w:rsidRPr="001F523D">
        <w:rPr>
          <w:rFonts w:ascii="Comfortaa Light" w:hAnsi="Comfortaa Light"/>
          <w:sz w:val="22"/>
          <w:szCs w:val="22"/>
          <w:lang w:val="bg-BG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c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j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d</w:t>
      </w:r>
      <w:r w:rsidRPr="001F523D">
        <w:rPr>
          <w:rFonts w:ascii="Comfortaa Light" w:hAnsi="Comfortaa Light"/>
          <w:sz w:val="22"/>
          <w:szCs w:val="22"/>
          <w:vertAlign w:val="subscript"/>
          <w:lang w:val="en"/>
        </w:rPr>
        <w:t>j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които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началната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и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крайната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позиция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която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пита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>.</w:t>
      </w:r>
    </w:p>
    <w:p w14:paraId="1672E465" w14:textId="77777777" w:rsidR="001F523D" w:rsidRPr="001F523D" w:rsidRDefault="001F523D" w:rsidP="001F523D">
      <w:pPr>
        <w:spacing w:before="240" w:after="0"/>
        <w:jc w:val="both"/>
        <w:rPr>
          <w:rFonts w:ascii="Comfortaa Light" w:hAnsi="Comfortaa Light"/>
          <w:b/>
          <w:bCs/>
          <w:sz w:val="22"/>
          <w:szCs w:val="22"/>
          <w:lang w:val="en"/>
        </w:rPr>
      </w:pPr>
      <w:proofErr w:type="spellStart"/>
      <w:r w:rsidRPr="001F523D">
        <w:rPr>
          <w:rFonts w:ascii="Comfortaa Light" w:hAnsi="Comfortaa Light"/>
          <w:b/>
          <w:bCs/>
          <w:sz w:val="22"/>
          <w:szCs w:val="22"/>
          <w:lang w:val="en"/>
        </w:rPr>
        <w:t>Изход</w:t>
      </w:r>
      <w:proofErr w:type="spellEnd"/>
    </w:p>
    <w:p w14:paraId="166EC138" w14:textId="7545C5A1" w:rsidR="001F523D" w:rsidRPr="001F523D" w:rsidRDefault="001F523D" w:rsidP="001F523D">
      <w:pPr>
        <w:jc w:val="both"/>
        <w:rPr>
          <w:rFonts w:ascii="Comfortaa Light" w:hAnsi="Comfortaa Light"/>
          <w:sz w:val="22"/>
          <w:szCs w:val="22"/>
          <w:lang w:val="en"/>
        </w:rPr>
      </w:pP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Изведете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q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брой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реда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,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като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на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всеки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от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редовете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изведете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полученото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минимално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време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съответната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 xml:space="preserve"> </w:t>
      </w:r>
      <w:proofErr w:type="spellStart"/>
      <w:r w:rsidRPr="001F523D">
        <w:rPr>
          <w:rFonts w:ascii="Comfortaa Light" w:hAnsi="Comfortaa Light"/>
          <w:sz w:val="22"/>
          <w:szCs w:val="22"/>
          <w:lang w:val="en"/>
        </w:rPr>
        <w:t>заявка</w:t>
      </w:r>
      <w:proofErr w:type="spellEnd"/>
      <w:r w:rsidRPr="001F523D">
        <w:rPr>
          <w:rFonts w:ascii="Comfortaa Light" w:hAnsi="Comfortaa Light"/>
          <w:sz w:val="22"/>
          <w:szCs w:val="22"/>
          <w:lang w:val="en"/>
        </w:rPr>
        <w:t>.</w:t>
      </w:r>
    </w:p>
    <w:tbl>
      <w:tblPr>
        <w:tblW w:w="10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44"/>
        <w:gridCol w:w="5144"/>
      </w:tblGrid>
      <w:tr w:rsidR="001F523D" w:rsidRPr="001F523D" w14:paraId="48EB626A" w14:textId="77777777" w:rsidTr="001F523D">
        <w:trPr>
          <w:trHeight w:val="271"/>
        </w:trPr>
        <w:tc>
          <w:tcPr>
            <w:tcW w:w="51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75037" w14:textId="4772606B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proofErr w:type="spellStart"/>
            <w:r w:rsidRPr="001F523D">
              <w:rPr>
                <w:rFonts w:ascii="Comfortaa Light" w:hAnsi="Comfortaa Light"/>
                <w:sz w:val="20"/>
                <w:lang w:val="en"/>
              </w:rPr>
              <w:t>Пример</w:t>
            </w:r>
            <w:r w:rsidRPr="001F523D">
              <w:rPr>
                <w:rFonts w:ascii="Comfortaa Light" w:hAnsi="Comfortaa Light"/>
                <w:sz w:val="20"/>
                <w:lang w:val="en"/>
              </w:rPr>
              <w:t>e</w:t>
            </w:r>
            <w:proofErr w:type="spellEnd"/>
            <w:r w:rsidRPr="001F523D">
              <w:rPr>
                <w:rFonts w:ascii="Comfortaa Light" w:hAnsi="Comfortaa Light"/>
                <w:sz w:val="20"/>
                <w:lang w:val="bg-BG"/>
              </w:rPr>
              <w:t>н</w:t>
            </w:r>
            <w:r w:rsidRPr="001F523D">
              <w:rPr>
                <w:rFonts w:ascii="Comfortaa Light" w:hAnsi="Comfortaa Light"/>
                <w:sz w:val="20"/>
                <w:lang w:val="en"/>
              </w:rPr>
              <w:t xml:space="preserve"> </w:t>
            </w:r>
            <w:r w:rsidRPr="001F523D">
              <w:rPr>
                <w:rFonts w:ascii="Comfortaa Light" w:hAnsi="Comfortaa Light"/>
                <w:sz w:val="20"/>
                <w:lang w:val="bg-BG"/>
              </w:rPr>
              <w:t>в</w:t>
            </w:r>
            <w:proofErr w:type="spellStart"/>
            <w:r w:rsidRPr="001F523D">
              <w:rPr>
                <w:rFonts w:ascii="Comfortaa Light" w:hAnsi="Comfortaa Light"/>
                <w:sz w:val="20"/>
                <w:lang w:val="en"/>
              </w:rPr>
              <w:t>ход</w:t>
            </w:r>
            <w:proofErr w:type="spellEnd"/>
          </w:p>
        </w:tc>
        <w:tc>
          <w:tcPr>
            <w:tcW w:w="51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D329C" w14:textId="27025436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bg-BG"/>
              </w:rPr>
              <w:t>Примерен и</w:t>
            </w:r>
            <w:proofErr w:type="spellStart"/>
            <w:r w:rsidRPr="001F523D">
              <w:rPr>
                <w:rFonts w:ascii="Comfortaa Light" w:hAnsi="Comfortaa Light"/>
                <w:sz w:val="20"/>
                <w:lang w:val="en"/>
              </w:rPr>
              <w:t>зход</w:t>
            </w:r>
            <w:proofErr w:type="spellEnd"/>
          </w:p>
        </w:tc>
      </w:tr>
      <w:tr w:rsidR="001F523D" w:rsidRPr="001F523D" w14:paraId="1715BC05" w14:textId="77777777" w:rsidTr="001F523D">
        <w:trPr>
          <w:trHeight w:val="2769"/>
        </w:trPr>
        <w:tc>
          <w:tcPr>
            <w:tcW w:w="51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B4AE3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4 7</w:t>
            </w:r>
          </w:p>
          <w:p w14:paraId="5CE499CA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1 2 1</w:t>
            </w:r>
          </w:p>
          <w:p w14:paraId="48ECC47B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1 4 10</w:t>
            </w:r>
          </w:p>
          <w:p w14:paraId="3E3A8451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2 3 1</w:t>
            </w:r>
          </w:p>
          <w:p w14:paraId="65F2E4E6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2 4 5</w:t>
            </w:r>
          </w:p>
          <w:p w14:paraId="324444B7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3 2 2</w:t>
            </w:r>
          </w:p>
          <w:p w14:paraId="000CEF4F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3 4 1</w:t>
            </w:r>
          </w:p>
          <w:p w14:paraId="0B45607A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4 3 2</w:t>
            </w:r>
          </w:p>
          <w:p w14:paraId="7F92D354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1 3</w:t>
            </w:r>
          </w:p>
          <w:p w14:paraId="3EC22F0D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1 4</w:t>
            </w:r>
          </w:p>
          <w:p w14:paraId="3A93DEF7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4 2</w:t>
            </w:r>
          </w:p>
          <w:p w14:paraId="55DD6A05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3 3</w:t>
            </w:r>
          </w:p>
        </w:tc>
        <w:tc>
          <w:tcPr>
            <w:tcW w:w="51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915D0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10</w:t>
            </w:r>
          </w:p>
          <w:p w14:paraId="6B0697CA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-1</w:t>
            </w:r>
          </w:p>
          <w:p w14:paraId="76FA084E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  <w:r w:rsidRPr="001F523D">
              <w:rPr>
                <w:rFonts w:ascii="Comfortaa Light" w:hAnsi="Comfortaa Light"/>
                <w:sz w:val="20"/>
                <w:lang w:val="en"/>
              </w:rPr>
              <w:t>0</w:t>
            </w:r>
          </w:p>
          <w:p w14:paraId="711D9623" w14:textId="77777777" w:rsidR="001F523D" w:rsidRPr="001F523D" w:rsidRDefault="001F523D" w:rsidP="001F523D">
            <w:pPr>
              <w:spacing w:after="0"/>
              <w:jc w:val="both"/>
              <w:rPr>
                <w:rFonts w:ascii="Comfortaa Light" w:hAnsi="Comfortaa Light"/>
                <w:sz w:val="20"/>
                <w:lang w:val="en"/>
              </w:rPr>
            </w:pPr>
          </w:p>
        </w:tc>
      </w:tr>
    </w:tbl>
    <w:p w14:paraId="7F61AF7E" w14:textId="40A0A92B" w:rsidR="00856F9B" w:rsidRPr="001F523D" w:rsidRDefault="00856F9B" w:rsidP="001F523D">
      <w:pPr>
        <w:spacing w:before="240"/>
        <w:jc w:val="both"/>
        <w:rPr>
          <w:rFonts w:ascii="Consolas" w:hAnsi="Consolas"/>
          <w:sz w:val="18"/>
          <w:szCs w:val="18"/>
          <w:lang w:val="bg-BG"/>
        </w:rPr>
      </w:pPr>
    </w:p>
    <w:sectPr w:rsidR="00856F9B" w:rsidRPr="001F523D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C56EB" w14:textId="77777777" w:rsidR="00FD5D95" w:rsidRDefault="00FD5D95">
      <w:pPr>
        <w:spacing w:after="0" w:line="240" w:lineRule="auto"/>
      </w:pPr>
      <w:r>
        <w:separator/>
      </w:r>
    </w:p>
  </w:endnote>
  <w:endnote w:type="continuationSeparator" w:id="0">
    <w:p w14:paraId="76D7529A" w14:textId="77777777" w:rsidR="00FD5D95" w:rsidRDefault="00FD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7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3C34B" w14:textId="77777777" w:rsidR="00FD5D95" w:rsidRDefault="00FD5D95">
      <w:pPr>
        <w:spacing w:after="0" w:line="240" w:lineRule="auto"/>
      </w:pPr>
      <w:r>
        <w:separator/>
      </w:r>
    </w:p>
  </w:footnote>
  <w:footnote w:type="continuationSeparator" w:id="0">
    <w:p w14:paraId="2A9DA658" w14:textId="77777777" w:rsidR="00FD5D95" w:rsidRDefault="00FD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4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5" name="Picture 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FD5D95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FD5D95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FD5D95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община </w:t>
          </w:r>
          <w:proofErr w:type="spellStart"/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  <w:proofErr w:type="spellEnd"/>
        </w:p>
        <w:p w14:paraId="4DFAED60" w14:textId="77777777" w:rsidR="00C22BB9" w:rsidRPr="00EF4737" w:rsidRDefault="00FD5D95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67767"/>
    <w:rsid w:val="0008089F"/>
    <w:rsid w:val="00086F12"/>
    <w:rsid w:val="000A2889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76637"/>
    <w:rsid w:val="00180DFA"/>
    <w:rsid w:val="00182CB0"/>
    <w:rsid w:val="001870B2"/>
    <w:rsid w:val="001D1152"/>
    <w:rsid w:val="001E2DE9"/>
    <w:rsid w:val="001F45CB"/>
    <w:rsid w:val="001F523D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91768"/>
    <w:rsid w:val="0069588F"/>
    <w:rsid w:val="006C22C6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021CF"/>
    <w:rsid w:val="00815069"/>
    <w:rsid w:val="008200BF"/>
    <w:rsid w:val="00833A5C"/>
    <w:rsid w:val="00837F84"/>
    <w:rsid w:val="00855BB4"/>
    <w:rsid w:val="00856F9B"/>
    <w:rsid w:val="008658F6"/>
    <w:rsid w:val="00867864"/>
    <w:rsid w:val="00880244"/>
    <w:rsid w:val="00883D1B"/>
    <w:rsid w:val="00892E9B"/>
    <w:rsid w:val="008945AC"/>
    <w:rsid w:val="008E3123"/>
    <w:rsid w:val="009439AA"/>
    <w:rsid w:val="00957928"/>
    <w:rsid w:val="00963B90"/>
    <w:rsid w:val="009B0C80"/>
    <w:rsid w:val="009B7391"/>
    <w:rsid w:val="00A36890"/>
    <w:rsid w:val="00A45E55"/>
    <w:rsid w:val="00A802E7"/>
    <w:rsid w:val="00AA0E8F"/>
    <w:rsid w:val="00AC082C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31A1D"/>
    <w:rsid w:val="00D56B72"/>
    <w:rsid w:val="00D626E4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D5D95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21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20</cp:revision>
  <cp:lastPrinted>2022-05-27T13:42:00Z</cp:lastPrinted>
  <dcterms:created xsi:type="dcterms:W3CDTF">2022-05-21T05:46:00Z</dcterms:created>
  <dcterms:modified xsi:type="dcterms:W3CDTF">2022-05-27T14:10:00Z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