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3E323960" w:rsidR="00C3355F" w:rsidRPr="00EF4737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6C22C6">
        <w:rPr>
          <w:rFonts w:ascii="Comfortaa SemiBold" w:hAnsi="Comfortaa SemiBold"/>
          <w:color w:val="auto"/>
          <w:sz w:val="32"/>
          <w:szCs w:val="24"/>
          <w:lang w:val="bg-BG"/>
        </w:rPr>
        <w:t>А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4E6488" w:rsidRPr="00EF4737">
        <w:rPr>
          <w:rFonts w:ascii="Comfortaa SemiBold" w:hAnsi="Comfortaa SemiBold"/>
          <w:color w:val="auto"/>
          <w:sz w:val="32"/>
          <w:szCs w:val="24"/>
        </w:rPr>
        <w:t>A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6C22C6">
        <w:rPr>
          <w:rFonts w:ascii="Comfortaa SemiBold" w:hAnsi="Comfortaa SemiBold"/>
          <w:color w:val="auto"/>
          <w:sz w:val="32"/>
          <w:szCs w:val="24"/>
          <w:lang w:val="bg-BG"/>
        </w:rPr>
        <w:t>ФИГУРА</w:t>
      </w:r>
    </w:p>
    <w:p w14:paraId="28300ED3" w14:textId="77777777" w:rsidR="00F62400" w:rsidRPr="008021CF" w:rsidRDefault="00F62400" w:rsidP="008021CF">
      <w:pPr>
        <w:spacing w:before="240"/>
        <w:jc w:val="both"/>
        <w:rPr>
          <w:rFonts w:ascii="Comfortaa Light" w:hAnsi="Comfortaa Light"/>
          <w:szCs w:val="24"/>
          <w:lang w:val="bg-BG"/>
        </w:rPr>
      </w:pPr>
      <w:r w:rsidRPr="008021CF">
        <w:rPr>
          <w:rFonts w:ascii="Comfortaa Light" w:hAnsi="Comfortaa Light"/>
          <w:szCs w:val="24"/>
          <w:lang w:val="bg-BG"/>
        </w:rPr>
        <w:t>Мими разполага с таблица състояща се от n реда и m колони, като във всяка от тях има . или #. Тя поставила пред Гошо задачката да намери колко „диамантени” фигури има. „Диамантена” наричаме фигура, която се състои от # във всеки елемент от ръбовете си, а вътрешността ѝ трябва да се състои изцяло от . и не трябва да е празна. Извън диамантената фигура може да се среща кой да е символ. Сега, понеже Гошо е лешпер вие трябва да му помогнете със зададената от Мими задача, защото сте негов wingman и не оставяте приятел в беда!</w:t>
      </w:r>
    </w:p>
    <w:p w14:paraId="0AEF4E91" w14:textId="77777777" w:rsidR="00F62400" w:rsidRPr="008021CF" w:rsidRDefault="00F62400" w:rsidP="008021CF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8021CF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19A5BD30" w14:textId="77777777" w:rsidR="00F62400" w:rsidRPr="008021CF" w:rsidRDefault="00F62400" w:rsidP="008021CF">
      <w:pPr>
        <w:jc w:val="both"/>
        <w:rPr>
          <w:rFonts w:ascii="Comfortaa Light" w:hAnsi="Comfortaa Light"/>
          <w:szCs w:val="24"/>
          <w:lang w:val="bg-BG"/>
        </w:rPr>
      </w:pPr>
      <w:r w:rsidRPr="008021CF">
        <w:rPr>
          <w:rFonts w:ascii="Comfortaa Light" w:hAnsi="Comfortaa Light"/>
          <w:szCs w:val="24"/>
          <w:lang w:val="bg-BG"/>
        </w:rPr>
        <w:t>Първият ред от входа съдържа положителните цели числа n и m (1 ≤ n, m ≤ 2000), съответно брой редове и колони. Всеки от следващите n реда съдържа m символа.</w:t>
      </w:r>
    </w:p>
    <w:p w14:paraId="6750E2A9" w14:textId="77777777" w:rsidR="00F62400" w:rsidRPr="008021CF" w:rsidRDefault="00F62400" w:rsidP="008021CF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8021CF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581D9715" w14:textId="25146582" w:rsidR="009B0C80" w:rsidRPr="008021CF" w:rsidRDefault="00F62400" w:rsidP="00F62400">
      <w:pPr>
        <w:rPr>
          <w:rFonts w:ascii="Comfortaa Light" w:hAnsi="Comfortaa Light"/>
          <w:szCs w:val="24"/>
          <w:lang w:val="bg-BG"/>
        </w:rPr>
      </w:pPr>
      <w:r w:rsidRPr="008021CF">
        <w:rPr>
          <w:rFonts w:ascii="Comfortaa Light" w:hAnsi="Comfortaa Light"/>
          <w:szCs w:val="24"/>
          <w:lang w:val="bg-BG"/>
        </w:rPr>
        <w:t>Изведете на единствен ред броя открити диаманти.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56F9B" w:rsidRPr="008021CF" w14:paraId="600AFAB8" w14:textId="77777777" w:rsidTr="008021CF">
        <w:trPr>
          <w:trHeight w:val="293"/>
        </w:trPr>
        <w:tc>
          <w:tcPr>
            <w:tcW w:w="5184" w:type="dxa"/>
            <w:shd w:val="clear" w:color="auto" w:fill="auto"/>
          </w:tcPr>
          <w:p w14:paraId="5588E714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5184" w:type="dxa"/>
            <w:shd w:val="clear" w:color="auto" w:fill="auto"/>
          </w:tcPr>
          <w:p w14:paraId="0015D14C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8021CF" w:rsidRPr="008021CF" w14:paraId="39D555F9" w14:textId="77777777" w:rsidTr="008021CF">
        <w:trPr>
          <w:trHeight w:val="2003"/>
        </w:trPr>
        <w:tc>
          <w:tcPr>
            <w:tcW w:w="5184" w:type="dxa"/>
            <w:shd w:val="clear" w:color="auto" w:fill="auto"/>
          </w:tcPr>
          <w:p w14:paraId="4C9508B7" w14:textId="6A66A087" w:rsidR="00A70A7E" w:rsidRPr="00A70A7E" w:rsidRDefault="00A70A7E" w:rsidP="00802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nsolas" w:eastAsia="Consolas" w:hAnsi="Consolas" w:cs="Consolas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7 25</w:t>
            </w:r>
          </w:p>
          <w:p w14:paraId="14D1CCB2" w14:textId="4683E27F" w:rsidR="008021CF" w:rsidRPr="008021CF" w:rsidRDefault="008021CF" w:rsidP="00802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nsolas" w:eastAsia="Consolas" w:hAnsi="Consolas" w:cs="Consolas"/>
                <w:szCs w:val="24"/>
              </w:rPr>
            </w:pPr>
            <w:r w:rsidRPr="008021CF">
              <w:rPr>
                <w:rFonts w:ascii="Consolas" w:eastAsia="Consolas" w:hAnsi="Consolas" w:cs="Consolas"/>
                <w:szCs w:val="24"/>
              </w:rPr>
              <w:t>................#........</w:t>
            </w:r>
          </w:p>
          <w:p w14:paraId="4FA695C4" w14:textId="77777777" w:rsidR="008021CF" w:rsidRPr="008021CF" w:rsidRDefault="008021CF" w:rsidP="00802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nsolas" w:eastAsia="Consolas" w:hAnsi="Consolas" w:cs="Consolas"/>
                <w:szCs w:val="24"/>
              </w:rPr>
            </w:pPr>
            <w:r w:rsidRPr="008021CF">
              <w:rPr>
                <w:rFonts w:ascii="Consolas" w:eastAsia="Consolas" w:hAnsi="Consolas" w:cs="Consolas"/>
                <w:szCs w:val="24"/>
              </w:rPr>
              <w:t>..#......#.....#.#.......</w:t>
            </w:r>
          </w:p>
          <w:p w14:paraId="44CC5685" w14:textId="77777777" w:rsidR="008021CF" w:rsidRPr="008021CF" w:rsidRDefault="008021CF" w:rsidP="00802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nsolas" w:eastAsia="Consolas" w:hAnsi="Consolas" w:cs="Consolas"/>
                <w:szCs w:val="24"/>
              </w:rPr>
            </w:pPr>
            <w:r w:rsidRPr="008021CF">
              <w:rPr>
                <w:rFonts w:ascii="Consolas" w:eastAsia="Consolas" w:hAnsi="Consolas" w:cs="Consolas"/>
                <w:szCs w:val="24"/>
              </w:rPr>
              <w:t>.#.#....#.#.....#.....#..</w:t>
            </w:r>
          </w:p>
          <w:p w14:paraId="6E200FBE" w14:textId="77777777" w:rsidR="008021CF" w:rsidRPr="008021CF" w:rsidRDefault="008021CF" w:rsidP="00802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nsolas" w:eastAsia="Consolas" w:hAnsi="Consolas" w:cs="Consolas"/>
                <w:szCs w:val="24"/>
              </w:rPr>
            </w:pPr>
            <w:r w:rsidRPr="008021CF">
              <w:rPr>
                <w:rFonts w:ascii="Consolas" w:eastAsia="Consolas" w:hAnsi="Consolas" w:cs="Consolas"/>
                <w:szCs w:val="24"/>
              </w:rPr>
              <w:t>#...#..#...#........#..#.</w:t>
            </w:r>
          </w:p>
          <w:p w14:paraId="5F08EDA6" w14:textId="1BE4A3DD" w:rsidR="008021CF" w:rsidRPr="008021CF" w:rsidRDefault="008021CF" w:rsidP="00802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nsolas" w:eastAsia="Consolas" w:hAnsi="Consolas" w:cs="Consolas"/>
                <w:szCs w:val="24"/>
              </w:rPr>
            </w:pPr>
            <w:r w:rsidRPr="008021CF">
              <w:rPr>
                <w:rFonts w:ascii="Consolas" w:eastAsia="Consolas" w:hAnsi="Consolas" w:cs="Consolas"/>
                <w:szCs w:val="24"/>
              </w:rPr>
              <w:t>.#.#....#.#.....#.#.#.#..</w:t>
            </w:r>
          </w:p>
          <w:p w14:paraId="7491DC6F" w14:textId="77777777" w:rsidR="008021CF" w:rsidRPr="008021CF" w:rsidRDefault="008021CF" w:rsidP="00802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nsolas" w:eastAsia="Consolas" w:hAnsi="Consolas" w:cs="Consolas"/>
                <w:szCs w:val="24"/>
              </w:rPr>
            </w:pPr>
            <w:r w:rsidRPr="008021CF">
              <w:rPr>
                <w:rFonts w:ascii="Consolas" w:eastAsia="Consolas" w:hAnsi="Consolas" w:cs="Consolas"/>
                <w:szCs w:val="24"/>
              </w:rPr>
              <w:t>..#......#.....#.#..#....</w:t>
            </w:r>
          </w:p>
          <w:p w14:paraId="02875975" w14:textId="1AC27414" w:rsidR="008021CF" w:rsidRPr="008021CF" w:rsidRDefault="008021CF" w:rsidP="008021CF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 w:rsidRPr="008021CF">
              <w:rPr>
                <w:rFonts w:ascii="Consolas" w:eastAsia="Consolas" w:hAnsi="Consolas" w:cs="Consolas"/>
                <w:szCs w:val="24"/>
              </w:rPr>
              <w:t>................#........</w:t>
            </w:r>
          </w:p>
        </w:tc>
        <w:tc>
          <w:tcPr>
            <w:tcW w:w="5184" w:type="dxa"/>
            <w:shd w:val="clear" w:color="auto" w:fill="auto"/>
          </w:tcPr>
          <w:p w14:paraId="3F3D9DA3" w14:textId="30EBF085" w:rsidR="008021CF" w:rsidRPr="008021CF" w:rsidRDefault="008021CF" w:rsidP="008021CF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 w:rsidRPr="008021CF">
              <w:rPr>
                <w:szCs w:val="24"/>
              </w:rPr>
              <w:t>4</w:t>
            </w:r>
          </w:p>
        </w:tc>
      </w:tr>
    </w:tbl>
    <w:p w14:paraId="7F61AF7E" w14:textId="40A0A92B" w:rsidR="00856F9B" w:rsidRPr="00267C00" w:rsidRDefault="00856F9B" w:rsidP="008021CF">
      <w:pPr>
        <w:rPr>
          <w:rFonts w:ascii="Consolas" w:hAnsi="Consolas"/>
          <w:sz w:val="22"/>
          <w:szCs w:val="18"/>
          <w:lang w:val="bg-BG"/>
        </w:rPr>
      </w:pPr>
    </w:p>
    <w:sectPr w:rsidR="00856F9B" w:rsidRPr="00267C00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208EE" w14:textId="77777777" w:rsidR="00622E6B" w:rsidRDefault="00622E6B">
      <w:pPr>
        <w:spacing w:after="0" w:line="240" w:lineRule="auto"/>
      </w:pPr>
      <w:r>
        <w:separator/>
      </w:r>
    </w:p>
  </w:endnote>
  <w:endnote w:type="continuationSeparator" w:id="0">
    <w:p w14:paraId="079091A6" w14:textId="77777777" w:rsidR="00622E6B" w:rsidRDefault="0062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16C6A" w14:textId="77777777" w:rsidR="00622E6B" w:rsidRDefault="00622E6B">
      <w:pPr>
        <w:spacing w:after="0" w:line="240" w:lineRule="auto"/>
      </w:pPr>
      <w:r>
        <w:separator/>
      </w:r>
    </w:p>
  </w:footnote>
  <w:footnote w:type="continuationSeparator" w:id="0">
    <w:p w14:paraId="28B73475" w14:textId="77777777" w:rsidR="00622E6B" w:rsidRDefault="00622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622E6B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622E6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622E6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622E6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22E6B"/>
    <w:rsid w:val="00673242"/>
    <w:rsid w:val="00683D5F"/>
    <w:rsid w:val="00691768"/>
    <w:rsid w:val="0069588F"/>
    <w:rsid w:val="006C22C6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021CF"/>
    <w:rsid w:val="00815069"/>
    <w:rsid w:val="008200BF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70A7E"/>
    <w:rsid w:val="00A802E7"/>
    <w:rsid w:val="00AA0E8F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15</cp:revision>
  <cp:lastPrinted>2022-05-21T05:51:00Z</cp:lastPrinted>
  <dcterms:created xsi:type="dcterms:W3CDTF">2022-05-21T05:46:00Z</dcterms:created>
  <dcterms:modified xsi:type="dcterms:W3CDTF">2022-05-28T07:34:00Z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